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5670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69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2327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1A845-A318-4447-BA78-013C260FF0B3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